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26-117</w:t>
      </w:r>
    </w:p>
    <w:p>
      <w:pPr>
        <w:spacing w:before="0" w:after="0" w:line="480"/>
        <w:ind w:left="120"/>
        <w:jc w:val="left"/>
      </w:pPr>
    </w:p>
    <w:p>
      <w:pPr>
        <w:spacing w:before="0" w:after="0" w:line="480"/>
        <w:ind w:left="120"/>
        <w:jc w:val="center"/>
      </w:pPr>
      <w:r>
        <w:rPr>
          <w:rFonts w:ascii="Times New Roman" w:hAnsi="Times New Roman"/>
          <w:b/>
          <w:i w:val="false"/>
          <w:color w:val="000000"/>
          <w:sz w:val="28"/>
        </w:rPr>
        <w:t>COMMUNICATIONS NETWORK, IOWA[751]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751—Chapter 12</w:t>
      </w:r>
    </w:p>
    <w:p>
      <w:pPr>
        <w:spacing w:before="0" w:after="0" w:line="480"/>
        <w:ind w:left="120"/>
        <w:jc w:val="center"/>
      </w:pPr>
      <w:r>
        <w:rPr>
          <w:rFonts w:ascii="Times New Roman" w:hAnsi="Times New Roman"/>
          <w:b w:val="false"/>
          <w:i w:val="false"/>
          <w:color w:val="000000"/>
          <w:sz w:val="24"/>
        </w:rPr>
        <w:t>“Rates and Rate Disputes”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8D</w:t>
      </w:r>
    </w:p>
    <w:p>
      <w:pPr>
        <w:spacing w:before="0" w:after="0" w:line="480"/>
        <w:ind w:left="120"/>
        <w:jc w:val="both"/>
      </w:pPr>
      <w:r>
        <w:rPr>
          <w:rFonts w:ascii="Times New Roman" w:hAnsi="Times New Roman"/>
          <w:b w:val="false"/>
          <w:i w:val="false"/>
          <w:color w:val="000000"/>
          <w:sz w:val="24"/>
        </w:rPr>
        <w:t>State or federal law(s) implemented by the rulemaking: 2024 Iowa Acts, Senate File 2370</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July 15, 2026</w:t>
            </w:r>
            <w:r>
              <w:br/>
            </w:r>
            <w:r>
              <w:rPr>
                <w:rFonts w:ascii="Times New Roman" w:hAnsi="Times New Roman"/>
                <w:b w:val="false"/>
                <w:i w:val="false"/>
                <w:color w:val="000000"/>
                <w:sz w:val="14"/>
              </w:rPr>
              <w:t>1 to 2 p.m.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ICN Director’s Conference Room</w:t>
            </w:r>
            <w:r>
              <w:br/>
            </w:r>
            <w:r>
              <w:rPr>
                <w:rFonts w:ascii="Times New Roman" w:hAnsi="Times New Roman"/>
                <w:b w:val="false"/>
                <w:i w:val="false"/>
                <w:color w:val="000000"/>
                <w:sz w:val="14"/>
              </w:rPr>
              <w:t>Grimes State Office Building</w:t>
            </w:r>
            <w:r>
              <w:br/>
            </w:r>
            <w:r>
              <w:rPr>
                <w:rFonts w:ascii="Times New Roman" w:hAnsi="Times New Roman"/>
                <w:b w:val="false"/>
                <w:i w:val="false"/>
                <w:color w:val="000000"/>
                <w:sz w:val="14"/>
              </w:rPr>
              <w:t>Des Moines, Iowa</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Iowa Communications Network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8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Lori Larsen</w:t>
            </w:r>
            <w:r>
              <w:br/>
            </w:r>
            <w:r>
              <w:rPr>
                <w:rFonts w:ascii="Times New Roman" w:hAnsi="Times New Roman"/>
                <w:b w:val="false"/>
                <w:i w:val="false"/>
                <w:color w:val="000000"/>
                <w:sz w:val="14"/>
              </w:rPr>
              <w:t>400 East 14th Street</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Phone: 515.725.4713</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lori.larsen@icn.state.ia.us</w:t>
              </w:r>
            </w:hyperlink>
            <w:r>
              <w:rPr>
                <w:rFonts w:ascii="Times New Roman" w:hAnsi="Times New Roman"/>
                <w:b w:val="false"/>
                <w:i w:val="false"/>
                <w:color w:val="000000"/>
                <w:sz w:val="14"/>
              </w:rPr>
              <w:t xml:space="preserve"> or </w:t>
            </w:r>
            <w:hyperlink r:id="rId5">
              <w:r>
                <w:rPr>
                  <w:rStyle w:val="Hyperlink"/>
                  <w:rFonts w:ascii="Times New Roman" w:hAnsi="Times New Roman"/>
                  <w:b w:val="false"/>
                  <w:i w:val="false"/>
                  <w:color w:val="0000ff"/>
                  <w:sz w:val="14"/>
                </w:rPr>
                <w:t>lori.larsen@iowa.gov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agency proposes to rescind Chapter 12 and adopt a new chapter in lieu thereof. The chapter describes the rates and rate disputes for the statewide network. This proposed rulemaking eliminates language that is overly restrictive or obsolete and shortens the chapter.</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is no direct cost associated with the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All individuals within the State benefit from a well-run and organized State communications network.</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There is no quantitative impact; this chapter simply provides organizational structure for the agency.</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 qualitative impact is positive; the rulemaking simplifies the regulatory environment by removing obsolete language and providing clearer guidance on rates and rate disputes.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There are no costs to the State or the agency associated with this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are no anticipated effects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This rulemaking has no costs associated with it and ensures the agency has a basic structure.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 agency seeks to implement these rules in a minimally intrusive and minimally prescriptive manner while still fulfilling the responsibilities of maintaining a well-run State communications network.</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 other methods were considered because the rules are required to establish the basic regulatory framework mandated by Iowa Code chapter 8D.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There is no expected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751—Chapter 12</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12</w:t>
      </w:r>
    </w:p>
    <w:p>
      <w:pPr>
        <w:spacing w:before="0" w:after="0" w:line="480"/>
        <w:ind w:left="120"/>
        <w:jc w:val="center"/>
      </w:pPr>
      <w:r>
        <w:rPr>
          <w:rFonts w:ascii="Times New Roman" w:hAnsi="Times New Roman"/>
          <w:b w:val="false"/>
          <w:i w:val="false"/>
          <w:color w:val="000000"/>
          <w:sz w:val="21"/>
        </w:rPr>
        <w:t>RATES AND RATE DISPUTES</w:t>
      </w:r>
    </w:p>
    <w:p>
      <w:pPr>
        <w:spacing w:before="0" w:after="0" w:line="480"/>
        <w:ind w:left="120"/>
        <w:jc w:val="both"/>
      </w:pPr>
      <w:r>
        <w:rPr>
          <w:rFonts w:ascii="Times New Roman" w:hAnsi="Times New Roman"/>
          <w:b/>
          <w:i w:val="false"/>
          <w:color w:val="000000"/>
          <w:sz w:val="24"/>
        </w:rPr>
        <w:t>751—12.1</w:t>
      </w:r>
      <w:r>
        <w:rPr>
          <w:rFonts w:ascii="Times New Roman" w:hAnsi="Times New Roman"/>
          <w:b/>
          <w:i w:val="false"/>
          <w:color w:val="000000"/>
          <w:sz w:val="24"/>
        </w:rPr>
        <w:t xml:space="preserve">(8D) </w:t>
      </w:r>
      <w:r>
        <w:rPr>
          <w:rFonts w:ascii="Times New Roman" w:hAnsi="Times New Roman"/>
          <w:b/>
          <w:i w:val="false"/>
          <w:color w:val="000000"/>
          <w:sz w:val="24"/>
        </w:rPr>
        <w:t xml:space="preserve">Rate methodology.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12.1(1)</w:t>
      </w:r>
      <w:r>
        <w:rPr>
          <w:rFonts w:ascii="Times New Roman" w:hAnsi="Times New Roman"/>
          <w:b w:val="false"/>
          <w:i w:val="false"/>
          <w:color w:val="000000"/>
          <w:sz w:val="24"/>
        </w:rPr>
        <w:t> </w:t>
      </w:r>
      <w:r>
        <w:rPr>
          <w:rFonts w:ascii="Times New Roman" w:hAnsi="Times New Roman"/>
          <w:b w:val="false"/>
          <w:i/>
          <w:color w:val="000000"/>
          <w:sz w:val="24"/>
        </w:rPr>
        <w:t xml:space="preserve">Cost recovery. </w:t>
      </w:r>
      <w:r>
        <w:rPr>
          <w:rFonts w:ascii="Times New Roman" w:hAnsi="Times New Roman"/>
          <w:b w:val="false"/>
          <w:i w:val="false"/>
          <w:color w:val="000000"/>
          <w:sz w:val="24"/>
        </w:rPr>
        <w:t>The commission shall establish rates for all services based on the actual cost of operation, maintenance, administration, and capital investment required to provide the service. Rates shall be designed to be self-sustaining and consistent with the state’s financial capacity.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12.1(2)</w:t>
      </w:r>
      <w:r>
        <w:rPr>
          <w:rFonts w:ascii="Times New Roman" w:hAnsi="Times New Roman"/>
          <w:b w:val="false"/>
          <w:i w:val="false"/>
          <w:color w:val="000000"/>
          <w:sz w:val="24"/>
        </w:rPr>
        <w:t> </w:t>
      </w:r>
      <w:r>
        <w:rPr>
          <w:rFonts w:ascii="Times New Roman" w:hAnsi="Times New Roman"/>
          <w:b w:val="false"/>
          <w:i/>
          <w:color w:val="000000"/>
          <w:sz w:val="24"/>
        </w:rPr>
        <w:t xml:space="preserve">Educational priority. </w:t>
      </w:r>
      <w:r>
        <w:rPr>
          <w:rFonts w:ascii="Times New Roman" w:hAnsi="Times New Roman"/>
          <w:b w:val="false"/>
          <w:i w:val="false"/>
          <w:color w:val="000000"/>
          <w:sz w:val="24"/>
        </w:rPr>
        <w:t xml:space="preserve">In establishing rates for educational users, the commission shall ensure that rural communities have access to services comparable to those provided in urban areas, consistent with Iowa Code section </w:t>
      </w:r>
      <w:hyperlink r:id="rId6">
        <w:r>
          <w:rPr>
            <w:rStyle w:val="Hyperlink"/>
            <w:rFonts w:ascii="Times New Roman" w:hAnsi="Times New Roman"/>
            <w:b w:val="false"/>
            <w:i w:val="false"/>
            <w:color w:val="000000"/>
            <w:sz w:val="24"/>
          </w:rPr>
          <w:t>8D.3(1)</w:t>
        </w:r>
      </w:hyperlink>
      <w:r>
        <w:rPr>
          <w:rFonts w:ascii="Times New Roman" w:hAnsi="Times New Roman"/>
          <w:b w:val="false"/>
          <w:i/>
          <w:color w:val="000000"/>
          <w:sz w:val="24"/>
        </w:rPr>
        <w:t>“a.”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12.1(3)</w:t>
      </w:r>
      <w:r>
        <w:rPr>
          <w:rFonts w:ascii="Times New Roman" w:hAnsi="Times New Roman"/>
          <w:b w:val="false"/>
          <w:i w:val="false"/>
          <w:color w:val="000000"/>
          <w:sz w:val="24"/>
        </w:rPr>
        <w:t> </w:t>
      </w:r>
      <w:r>
        <w:rPr>
          <w:rFonts w:ascii="Times New Roman" w:hAnsi="Times New Roman"/>
          <w:b w:val="false"/>
          <w:i/>
          <w:color w:val="000000"/>
          <w:sz w:val="24"/>
        </w:rPr>
        <w:t xml:space="preserve">Federal and health users. </w:t>
      </w:r>
      <w:r>
        <w:rPr>
          <w:rFonts w:ascii="Times New Roman" w:hAnsi="Times New Roman"/>
          <w:b w:val="false"/>
          <w:i w:val="false"/>
          <w:color w:val="000000"/>
          <w:sz w:val="24"/>
        </w:rPr>
        <w:t xml:space="preserve">Rates for federal agencies, hospitals, and physician clinics shall be established at a level that ensures, at a minimum, there is no state subsidy related to the cost of the connection or use of the network, consistent with Iowa Code section </w:t>
      </w:r>
      <w:hyperlink r:id="rId7">
        <w:r>
          <w:rPr>
            <w:rStyle w:val="Hyperlink"/>
            <w:rFonts w:ascii="Times New Roman" w:hAnsi="Times New Roman"/>
            <w:b w:val="false"/>
            <w:i w:val="false"/>
            <w:color w:val="000000"/>
            <w:sz w:val="24"/>
          </w:rPr>
          <w:t>8D.3(3)</w:t>
        </w:r>
      </w:hyperlink>
      <w:r>
        <w:rPr>
          <w:rFonts w:ascii="Times New Roman" w:hAnsi="Times New Roman"/>
          <w:b w:val="false"/>
          <w:i/>
          <w:color w:val="000000"/>
          <w:sz w:val="24"/>
        </w:rPr>
        <w:t>“i.”</w:t>
      </w:r>
    </w:p>
    <w:p>
      <w:pPr>
        <w:spacing w:before="210" w:after="0" w:line="480"/>
        <w:ind w:left="120"/>
        <w:jc w:val="both"/>
      </w:pPr>
      <w:r>
        <w:rPr>
          <w:rFonts w:ascii="Times New Roman" w:hAnsi="Times New Roman"/>
          <w:b/>
          <w:i w:val="false"/>
          <w:color w:val="000000"/>
          <w:sz w:val="24"/>
        </w:rPr>
        <w:t>751—12.2</w:t>
      </w:r>
      <w:r>
        <w:rPr>
          <w:rFonts w:ascii="Times New Roman" w:hAnsi="Times New Roman"/>
          <w:b/>
          <w:i w:val="false"/>
          <w:color w:val="000000"/>
          <w:sz w:val="24"/>
        </w:rPr>
        <w:t xml:space="preserve">(8D) </w:t>
      </w:r>
      <w:r>
        <w:rPr>
          <w:rFonts w:ascii="Times New Roman" w:hAnsi="Times New Roman"/>
          <w:b/>
          <w:i w:val="false"/>
          <w:color w:val="000000"/>
          <w:sz w:val="24"/>
        </w:rPr>
        <w:t xml:space="preserve">Rate increase notice. </w:t>
      </w:r>
      <w:r>
        <w:rPr>
          <w:rFonts w:ascii="Times New Roman" w:hAnsi="Times New Roman"/>
          <w:b w:val="false"/>
          <w:i w:val="false"/>
          <w:color w:val="000000"/>
          <w:sz w:val="24"/>
        </w:rPr>
        <w:t>The commission shall provide notice to authorized users of any general rate increase at least 30 days prior to the effective date of the increase.</w:t>
      </w:r>
    </w:p>
    <w:p>
      <w:pPr>
        <w:spacing w:before="0" w:after="0" w:line="480"/>
        <w:ind w:left="120"/>
        <w:jc w:val="both"/>
      </w:pPr>
      <w:r>
        <w:rPr>
          <w:rFonts w:ascii="Times New Roman" w:hAnsi="Times New Roman"/>
          <w:b/>
          <w:i w:val="false"/>
          <w:color w:val="000000"/>
          <w:sz w:val="24"/>
        </w:rPr>
        <w:t>751—12.3</w:t>
      </w:r>
      <w:r>
        <w:rPr>
          <w:rFonts w:ascii="Times New Roman" w:hAnsi="Times New Roman"/>
          <w:b/>
          <w:i w:val="false"/>
          <w:color w:val="000000"/>
          <w:sz w:val="24"/>
        </w:rPr>
        <w:t xml:space="preserve">(8D) </w:t>
      </w:r>
      <w:r>
        <w:rPr>
          <w:rFonts w:ascii="Times New Roman" w:hAnsi="Times New Roman"/>
          <w:b/>
          <w:i w:val="false"/>
          <w:color w:val="000000"/>
          <w:sz w:val="24"/>
        </w:rPr>
        <w:t xml:space="preserve">Rate dispute resolution.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12.3(1)</w:t>
      </w:r>
      <w:r>
        <w:rPr>
          <w:rFonts w:ascii="Times New Roman" w:hAnsi="Times New Roman"/>
          <w:b w:val="false"/>
          <w:i w:val="false"/>
          <w:color w:val="000000"/>
          <w:sz w:val="24"/>
        </w:rPr>
        <w:t> </w:t>
      </w:r>
      <w:r>
        <w:rPr>
          <w:rFonts w:ascii="Times New Roman" w:hAnsi="Times New Roman"/>
          <w:b w:val="false"/>
          <w:i/>
          <w:color w:val="000000"/>
          <w:sz w:val="24"/>
        </w:rPr>
        <w:t xml:space="preserve">Review. </w:t>
      </w:r>
      <w:r>
        <w:rPr>
          <w:rFonts w:ascii="Times New Roman" w:hAnsi="Times New Roman"/>
          <w:b w:val="false"/>
          <w:i w:val="false"/>
          <w:color w:val="000000"/>
          <w:sz w:val="24"/>
        </w:rPr>
        <w:t>An authorized user who believes the user has been billed an incorrect rate or charge may request a review by the executive director. The request must be in writing and include the specific invoice and the basis for the dispute.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12.3(2)</w:t>
      </w:r>
      <w:r>
        <w:rPr>
          <w:rFonts w:ascii="Times New Roman" w:hAnsi="Times New Roman"/>
          <w:b w:val="false"/>
          <w:i w:val="false"/>
          <w:color w:val="000000"/>
          <w:sz w:val="24"/>
        </w:rPr>
        <w:t> </w:t>
      </w:r>
      <w:r>
        <w:rPr>
          <w:rFonts w:ascii="Times New Roman" w:hAnsi="Times New Roman"/>
          <w:b w:val="false"/>
          <w:i/>
          <w:color w:val="000000"/>
          <w:sz w:val="24"/>
        </w:rPr>
        <w:t xml:space="preserve">Determination. </w:t>
      </w:r>
      <w:r>
        <w:rPr>
          <w:rFonts w:ascii="Times New Roman" w:hAnsi="Times New Roman"/>
          <w:b w:val="false"/>
          <w:i w:val="false"/>
          <w:color w:val="000000"/>
          <w:sz w:val="24"/>
        </w:rPr>
        <w:t>The executive director or designee shall review the dispute and issue a written decision to the authorized user.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12.3(3)</w:t>
      </w:r>
      <w:r>
        <w:rPr>
          <w:rFonts w:ascii="Times New Roman" w:hAnsi="Times New Roman"/>
          <w:b w:val="false"/>
          <w:i w:val="false"/>
          <w:color w:val="000000"/>
          <w:sz w:val="24"/>
        </w:rPr>
        <w:t> </w:t>
      </w:r>
      <w:r>
        <w:rPr>
          <w:rFonts w:ascii="Times New Roman" w:hAnsi="Times New Roman"/>
          <w:b w:val="false"/>
          <w:i/>
          <w:color w:val="000000"/>
          <w:sz w:val="24"/>
        </w:rPr>
        <w:t xml:space="preserve">Appeal. </w:t>
      </w:r>
      <w:r>
        <w:rPr>
          <w:rFonts w:ascii="Times New Roman" w:hAnsi="Times New Roman"/>
          <w:b w:val="false"/>
          <w:i w:val="false"/>
          <w:color w:val="000000"/>
          <w:sz w:val="24"/>
        </w:rPr>
        <w:t xml:space="preserve">If the authorized user is dissatisfied with the executive director’s decision, the user may file a notice of appeal in accordance with the contested case procedures in </w:t>
      </w:r>
      <w:hyperlink r:id="rId8">
        <w:r>
          <w:rPr>
            <w:rStyle w:val="Hyperlink"/>
            <w:rFonts w:ascii="Times New Roman" w:hAnsi="Times New Roman"/>
            <w:b w:val="false"/>
            <w:i w:val="false"/>
            <w:color w:val="000000"/>
            <w:sz w:val="24"/>
          </w:rPr>
          <w:t>7—Chapter 2506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9">
        <w:r>
          <w:rPr>
            <w:rStyle w:val="Hyperlink"/>
            <w:rFonts w:ascii="Times New Roman" w:hAnsi="Times New Roman"/>
            <w:b w:val="false"/>
            <w:i w:val="false"/>
            <w:color w:val="000000"/>
            <w:sz w:val="24"/>
          </w:rPr>
          <w:t>8D.3</w:t>
        </w:r>
      </w:hyperlink>
      <w:r>
        <w:rPr>
          <w:rFonts w:ascii="Times New Roman" w:hAnsi="Times New Roman"/>
          <w:b w:val="false"/>
          <w:i w:val="false"/>
          <w:color w:val="000000"/>
          <w:sz w:val="24"/>
        </w:rPr>
        <w:t>.</w:t>
      </w:r>
    </w:p>
    <w:sectPr>
      <w:footerReference r:id="rId1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lori.larsen@icn.state.ia.us" Type="http://schemas.openxmlformats.org/officeDocument/2006/relationships/hyperlink" Id="rId4"/>
    <Relationship TargetMode="External" Target="mailto:lori.larsen@iowa.gov" Type="http://schemas.openxmlformats.org/officeDocument/2006/relationships/hyperlink" Id="rId5"/>
    <Relationship TargetMode="External" Target="https://www.legis.iowa.gov/docs/ico/chapter/8D.3.pdf" Type="http://schemas.openxmlformats.org/officeDocument/2006/relationships/hyperlink" Id="rId6"/>
    <Relationship TargetMode="External" Target="https://www.legis.iowa.gov/docs/ico/chapter/8D.3.pdf" Type="http://schemas.openxmlformats.org/officeDocument/2006/relationships/hyperlink" Id="rId7"/>
    <Relationship TargetMode="External" Target="https://www.legis.iowa.gov/docs/iac/chapter/7.2506.pdf" Type="http://schemas.openxmlformats.org/officeDocument/2006/relationships/hyperlink" Id="rId8"/>
    <Relationship TargetMode="External" Target="https://www.legis.iowa.gov/docs/ico/chapter/8D.3.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